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09147">
      <w:pPr>
        <w:jc w:val="both"/>
        <w:rPr>
          <w:sz w:val="28"/>
          <w:szCs w:val="28"/>
        </w:rPr>
      </w:pPr>
      <w:bookmarkStart w:id="0" w:name="_GoBack"/>
      <w:bookmarkEnd w:id="0"/>
    </w:p>
    <w:p w14:paraId="24AA62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 профилактики рисков причинения вреда (ущерба) охраняемым законом ценностям при осуществлении муниципального земельного контроля на межселенной территории муниципального образования «Северо-Байкальский район», в границах сельских поселений на территории МО «Северо-Байкальский район» на 202</w:t>
      </w:r>
      <w:r>
        <w:rPr>
          <w:rFonts w:hint="default"/>
          <w:b/>
          <w:sz w:val="28"/>
          <w:szCs w:val="28"/>
          <w:lang w:val="ru-RU"/>
        </w:rPr>
        <w:t>6</w:t>
      </w:r>
      <w:r>
        <w:rPr>
          <w:b/>
          <w:sz w:val="28"/>
          <w:szCs w:val="28"/>
        </w:rPr>
        <w:t xml:space="preserve"> год</w:t>
      </w:r>
    </w:p>
    <w:p w14:paraId="215192BD">
      <w:pPr>
        <w:ind w:firstLine="567"/>
        <w:jc w:val="both"/>
        <w:rPr>
          <w:sz w:val="28"/>
          <w:szCs w:val="28"/>
        </w:rPr>
      </w:pPr>
    </w:p>
    <w:p w14:paraId="1A5D82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Настоящая программа разработана в соответствии со</w:t>
      </w:r>
      <w:r>
        <w:rPr>
          <w:color w:val="0000FF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статьей 44</w:t>
      </w:r>
      <w:r>
        <w:rPr>
          <w:sz w:val="28"/>
          <w:szCs w:val="28"/>
        </w:rPr>
        <w:t xml:space="preserve"> Федерального закона от 31 июля 2021 г. № 248-ФЗ «О государственном контроле (надзоре) и муниципальном контроле в Российской Федерации», </w:t>
      </w:r>
      <w:r>
        <w:rPr>
          <w:color w:val="000000" w:themeColor="text1"/>
          <w:sz w:val="28"/>
          <w:szCs w:val="28"/>
        </w:rPr>
        <w:t>постановлением</w:t>
      </w:r>
      <w:r>
        <w:rPr>
          <w:sz w:val="28"/>
          <w:szCs w:val="28"/>
        </w:rPr>
        <w:t xml:space="preserve">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и предусматривает комплекс мероприятий по профилактике рисков причинения вреда (ущерба) охраняемым законом ценностям при осуществлении муниципального земельного контроля на межселенной территории муниципального образования «Северо-Байкальский район», в границах сельских поселений на территории МО «Северо-Байкальский район».</w:t>
      </w:r>
    </w:p>
    <w:p w14:paraId="593DA09A">
      <w:pPr>
        <w:jc w:val="center"/>
        <w:rPr>
          <w:b/>
          <w:sz w:val="28"/>
          <w:szCs w:val="28"/>
        </w:rPr>
      </w:pPr>
    </w:p>
    <w:p w14:paraId="69110D5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РАЗДЕЛ 1. Анализ текущего состояния осуществления муниципального земельного контроля на межселенной  территории муниципального образования «Северо-Байкальский район», в границах сельских поселений на территории МО «Северо-Байкальский район», описание текущего развития профилактической деятельности контрольно (надзорного) органа, характеристика проблем, на решение которых направлена программа профилактики.</w:t>
      </w:r>
    </w:p>
    <w:p w14:paraId="05829536">
      <w:pPr>
        <w:pStyle w:val="12"/>
        <w:jc w:val="center"/>
        <w:rPr>
          <w:b/>
          <w:bCs/>
          <w:sz w:val="28"/>
          <w:szCs w:val="28"/>
        </w:rPr>
      </w:pPr>
    </w:p>
    <w:p w14:paraId="4E15EDF9">
      <w:pPr>
        <w:pStyle w:val="21"/>
        <w:numPr>
          <w:ilvl w:val="1"/>
          <w:numId w:val="1"/>
        </w:numPr>
        <w:tabs>
          <w:tab w:val="left" w:pos="851"/>
        </w:tabs>
        <w:ind w:left="1134" w:hanging="425"/>
        <w:jc w:val="both"/>
      </w:pPr>
      <w:r>
        <w:rPr>
          <w:rFonts w:eastAsia="Times New Roman"/>
          <w:lang w:eastAsia="ru-RU"/>
        </w:rPr>
        <w:t>Анализ текущего состояния осуществления вида муниципального контроля</w:t>
      </w:r>
    </w:p>
    <w:p w14:paraId="55A7A7C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МО «Северо-Байкальский район», в лице отдела муниципального контроля (далее – контрольный орган) осуществляет м</w:t>
      </w:r>
      <w:r>
        <w:rPr>
          <w:color w:val="000000"/>
          <w:sz w:val="28"/>
          <w:szCs w:val="28"/>
        </w:rPr>
        <w:t>униципальный земельный контроль на территории Северо-Байкальского района.</w:t>
      </w:r>
    </w:p>
    <w:p w14:paraId="27A56F5A">
      <w:pPr>
        <w:pStyle w:val="15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Предметом муниципального контроля является соблюдение контролируемыми лицами обязательных требований земельного законодательства в отношении объектов земельных отношений, расположенных в границах муниципального образования, за нарушение которых законодательством предусмотрена административная ответственность (далее – обязательные требования), в том числе:</w:t>
      </w:r>
    </w:p>
    <w:p w14:paraId="1A993EDD">
      <w:pPr>
        <w:pStyle w:val="21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textAlignment w:val="baseline"/>
      </w:pPr>
      <w:r>
        <w:t>использование земель;</w:t>
      </w:r>
    </w:p>
    <w:p w14:paraId="361BD1EC">
      <w:pPr>
        <w:pStyle w:val="21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textAlignment w:val="baseline"/>
      </w:pPr>
      <w:r>
        <w:t>соблюдение требований, содержащихся в документах, исполнение которых является необходимым в соответствии с законодательством Российской Федерации;</w:t>
      </w:r>
    </w:p>
    <w:p w14:paraId="69806A91">
      <w:pPr>
        <w:pStyle w:val="21"/>
        <w:numPr>
          <w:ilvl w:val="0"/>
          <w:numId w:val="2"/>
        </w:numPr>
        <w:tabs>
          <w:tab w:val="left" w:pos="709"/>
          <w:tab w:val="left" w:pos="993"/>
        </w:tabs>
        <w:ind w:left="0" w:firstLine="709"/>
        <w:jc w:val="both"/>
        <w:textAlignment w:val="baseline"/>
      </w:pPr>
      <w:r>
        <w:t>исполнение решений, принимаемых по результатам контрольных мероприятий.</w:t>
      </w:r>
    </w:p>
    <w:p w14:paraId="37DFE033">
      <w:pPr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Объектами при осуществлении муниципального контроля являются:</w:t>
      </w:r>
    </w:p>
    <w:p w14:paraId="7852E164">
      <w:pPr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1. деятельность, действия (бездействие) контролируемых лиц, в рамках которых должны соблюдаться обязательные требования, в том числе предъявляемые контролируемым лицам, осуществляющим деятельность, действия - результаты деятельности контролируемых лиц, к которым предъявляются обязательные требования;</w:t>
      </w:r>
    </w:p>
    <w:p w14:paraId="5065589A">
      <w:pPr>
        <w:spacing w:before="0" w:after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2. здания, помещения, сооружения, территории, включая земельные участки, части земельных участков и другие объекты, которыми контролируемые лица владеют и (или) пользуются, и к которым предъявляются обязательные требования.</w:t>
      </w:r>
    </w:p>
    <w:p w14:paraId="6FBBBA8B">
      <w:pPr>
        <w:pStyle w:val="15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Муниципальный земельный контроль осуществляется по средствам:</w:t>
      </w:r>
    </w:p>
    <w:p w14:paraId="261673DD">
      <w:pPr>
        <w:pStyle w:val="15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1. организации и проведения контрольных мероприятий с целью оценки соблюдения контролируемыми лицами обязательных требований земельного законодательства;</w:t>
      </w:r>
    </w:p>
    <w:p w14:paraId="73FDBFEF">
      <w:pPr>
        <w:pStyle w:val="15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2. принятия, предусмотренных законодательством Российской Федерации, мер по пресечению и (или) устранению выявленных нарушений;</w:t>
      </w:r>
    </w:p>
    <w:p w14:paraId="24C7AF4A">
      <w:pPr>
        <w:pStyle w:val="15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3. организации и проведения мероприятий по профилактике рисков причинения вреда (ущерба) охраняемым законом ценностям.</w:t>
      </w:r>
    </w:p>
    <w:p w14:paraId="26F3D03F">
      <w:pPr>
        <w:pStyle w:val="15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Контролируемыми лицами, в отношении которых осуществляется муниципальный земельный контроль, являются: физические лица, индивидуальные предприниматели, юридические лица.</w:t>
      </w:r>
    </w:p>
    <w:p w14:paraId="7BE9C389">
      <w:pPr>
        <w:pStyle w:val="21"/>
        <w:numPr>
          <w:ilvl w:val="1"/>
          <w:numId w:val="1"/>
        </w:numPr>
        <w:tabs>
          <w:tab w:val="left" w:pos="1134"/>
        </w:tabs>
        <w:ind w:left="0" w:firstLine="708"/>
        <w:jc w:val="both"/>
      </w:pPr>
      <w:r>
        <w:rPr>
          <w:color w:val="000000"/>
        </w:rPr>
        <w:t>Описание текущего уровня развития профилактической деятельности контрольного органа</w:t>
      </w:r>
    </w:p>
    <w:p w14:paraId="4A496724">
      <w:pPr>
        <w:pStyle w:val="15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Главной задачей контрольного органа при осуществления муниципального контроля является усиление профилактической работы в отношении всех объектов контроля, обеспечивая проведения приоритет проведения профилактики. </w:t>
      </w:r>
    </w:p>
    <w:p w14:paraId="7BBAC57F">
      <w:pPr>
        <w:pStyle w:val="15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Style w:val="4"/>
          <w:rFonts w:ascii="Times New Roman" w:hAnsi="Times New Roman" w:cs="Times New Roman"/>
          <w:i w:val="0"/>
          <w:iCs w:val="0"/>
          <w:sz w:val="28"/>
          <w:szCs w:val="28"/>
        </w:rPr>
        <w:t>В целях предупреждения нарушений контролируемыми лицами обязательных требований, требований, установленных муниципальными правовыми актами в сфере муниципального контроля, устранения причин, факторов и условий, способствующих указанным нарушениям, контрольным органом осуществлялись мероприятия по профилактике таких нарушений в соответствии с программой по профилактике нарушений в 202</w:t>
      </w:r>
      <w:r>
        <w:rPr>
          <w:rStyle w:val="4"/>
          <w:rFonts w:hint="default" w:ascii="Times New Roman" w:hAnsi="Times New Roman" w:cs="Times New Roman"/>
          <w:i w:val="0"/>
          <w:iCs w:val="0"/>
          <w:sz w:val="28"/>
          <w:szCs w:val="28"/>
          <w:lang w:val="ru-RU"/>
        </w:rPr>
        <w:t>5</w:t>
      </w:r>
      <w:r>
        <w:rPr>
          <w:rStyle w:val="4"/>
          <w:rFonts w:ascii="Times New Roman" w:hAnsi="Times New Roman" w:cs="Times New Roman"/>
          <w:i w:val="0"/>
          <w:iCs w:val="0"/>
          <w:sz w:val="28"/>
          <w:szCs w:val="28"/>
        </w:rPr>
        <w:t xml:space="preserve"> году. </w:t>
      </w:r>
    </w:p>
    <w:p w14:paraId="5392BEA8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rStyle w:val="4"/>
          <w:i w:val="0"/>
          <w:iCs w:val="0"/>
          <w:sz w:val="28"/>
          <w:szCs w:val="28"/>
        </w:rPr>
        <w:t>В частности, в 202</w:t>
      </w:r>
      <w:r>
        <w:rPr>
          <w:rStyle w:val="4"/>
          <w:rFonts w:hint="default"/>
          <w:i w:val="0"/>
          <w:iCs w:val="0"/>
          <w:sz w:val="28"/>
          <w:szCs w:val="28"/>
          <w:lang w:val="ru-RU"/>
        </w:rPr>
        <w:t>5</w:t>
      </w:r>
      <w:r>
        <w:rPr>
          <w:rStyle w:val="4"/>
          <w:i w:val="0"/>
          <w:iCs w:val="0"/>
          <w:sz w:val="28"/>
          <w:szCs w:val="28"/>
        </w:rPr>
        <w:t xml:space="preserve"> году в целях профилактики нарушений обязательных требований на официальном сайте муниципального образования в информационно-телекоммуникационной сети «Интернет» обеспечено размещение информации в отношении проведения муниципального контроля, в том числе перечень обязательных требований, разъяснения, полезная информация.</w:t>
      </w:r>
    </w:p>
    <w:p w14:paraId="41C22994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rStyle w:val="4"/>
          <w:i w:val="0"/>
          <w:iCs w:val="0"/>
          <w:sz w:val="28"/>
          <w:szCs w:val="28"/>
        </w:rPr>
        <w:t>Разъяснительная работа проводилась также в рамках проведения контрольных мероприятий без взаимодействия, профилактических визитов путем направления разъяснений требований действующего законодательства, уведомлений об устранении выявленных нарушений с описанием характера выявленных нарушений и требований, установленных законодательством в части сроков и методов устранения нарушений, а также вынесения предостережений о недопустимости нарушений обязательных требований.</w:t>
      </w:r>
    </w:p>
    <w:p w14:paraId="4745A762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rStyle w:val="4"/>
          <w:i w:val="0"/>
          <w:iCs w:val="0"/>
          <w:sz w:val="28"/>
          <w:szCs w:val="28"/>
        </w:rPr>
        <w:t>Информирование юридических лиц, индивидуальных предпринимателей</w:t>
      </w:r>
      <w:r>
        <w:rPr>
          <w:rStyle w:val="4"/>
          <w:i w:val="0"/>
          <w:iCs w:val="0"/>
          <w:sz w:val="28"/>
          <w:szCs w:val="28"/>
        </w:rPr>
        <w:br w:type="textWrapping"/>
      </w:r>
      <w:r>
        <w:rPr>
          <w:rStyle w:val="4"/>
          <w:i w:val="0"/>
          <w:iCs w:val="0"/>
          <w:sz w:val="28"/>
          <w:szCs w:val="28"/>
        </w:rPr>
        <w:t>по вопросам соблюдения обязательных требований обеспечено посредством опубликования руководства по соблюдению требований, памяток на официальном сайте муниципального образования в информационно-телекоммуникационной сети «Интернет».</w:t>
      </w:r>
    </w:p>
    <w:p w14:paraId="6A6D82DD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rStyle w:val="4"/>
          <w:i w:val="0"/>
          <w:iCs w:val="0"/>
          <w:sz w:val="28"/>
          <w:szCs w:val="28"/>
        </w:rPr>
        <w:t xml:space="preserve">На регулярной основе давались консультации в ходе личных приемов, выездных обследований земельных участков и территорий, профилактических визитов, а также посредством телефонной связи и письменных ответов на обращения. </w:t>
      </w:r>
    </w:p>
    <w:p w14:paraId="24BFB775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color w:val="010101"/>
          <w:sz w:val="28"/>
          <w:szCs w:val="28"/>
          <w:shd w:val="clear" w:fill="FFFFFF"/>
        </w:rPr>
        <w:t>Ежегодный план проведения плановых проверок юридических лиц</w:t>
      </w:r>
      <w:r>
        <w:rPr>
          <w:color w:val="010101"/>
          <w:sz w:val="28"/>
          <w:szCs w:val="28"/>
          <w:shd w:val="clear" w:fill="FFFFFF"/>
        </w:rPr>
        <w:br w:type="textWrapping"/>
      </w:r>
      <w:r>
        <w:rPr>
          <w:color w:val="010101"/>
          <w:sz w:val="28"/>
          <w:szCs w:val="28"/>
          <w:shd w:val="clear" w:fill="FFFFFF"/>
        </w:rPr>
        <w:t>и индивидуальных предпринимателей в сфере муниципального земельного контроля на территории муниципального образования на 202</w:t>
      </w:r>
      <w:r>
        <w:rPr>
          <w:rFonts w:hint="default"/>
          <w:color w:val="010101"/>
          <w:sz w:val="28"/>
          <w:szCs w:val="28"/>
          <w:shd w:val="clear" w:fill="FFFFFF"/>
          <w:lang w:val="ru-RU"/>
        </w:rPr>
        <w:t>5</w:t>
      </w:r>
      <w:r>
        <w:rPr>
          <w:color w:val="010101"/>
          <w:sz w:val="28"/>
          <w:szCs w:val="28"/>
          <w:shd w:val="clear" w:fill="FFFFFF"/>
        </w:rPr>
        <w:t xml:space="preserve"> год не утверждался. </w:t>
      </w:r>
    </w:p>
    <w:p w14:paraId="30532FA7">
      <w:pPr>
        <w:pStyle w:val="24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rStyle w:val="4"/>
          <w:i w:val="0"/>
          <w:iCs w:val="0"/>
          <w:sz w:val="28"/>
          <w:szCs w:val="28"/>
        </w:rPr>
        <w:t xml:space="preserve">В связи ограничениями, введенными </w:t>
      </w:r>
      <w:r>
        <w:rPr>
          <w:sz w:val="28"/>
          <w:szCs w:val="28"/>
        </w:rPr>
        <w:t>постановлением Правительства Российской Федерации от 10.03.2022 № 336 «Об особенностях организации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и осуществления государственного контроля (надзора), муниципального контроля» внеплановые проверки и иные внеплановые контрольных мероприятий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во взаимодействии с контролируемыми лицами не проводились.</w:t>
      </w:r>
    </w:p>
    <w:p w14:paraId="228059B1">
      <w:pPr>
        <w:pStyle w:val="21"/>
        <w:numPr>
          <w:ilvl w:val="1"/>
          <w:numId w:val="1"/>
        </w:numPr>
        <w:tabs>
          <w:tab w:val="left" w:pos="1134"/>
        </w:tabs>
        <w:ind w:left="0" w:firstLine="708"/>
        <w:jc w:val="both"/>
      </w:pPr>
      <w:r>
        <w:t>Х</w:t>
      </w:r>
      <w:r>
        <w:rPr>
          <w:color w:val="000000"/>
        </w:rPr>
        <w:t>арактеристика проблем, на решение которых направлена программа профилактики</w:t>
      </w:r>
    </w:p>
    <w:p w14:paraId="29CF80D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Мониторинг осуществляется путем сбора и анализа данных по итогам реализации профилактических мероприятий, полученных в результате работы контрольного органа.</w:t>
      </w:r>
    </w:p>
    <w:p w14:paraId="3CBD1DE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Мониторинг состояния подконтрольной среды в сфере земельного законодательства выявил, что ключевыми и наиболее значимыми рисками являются:</w:t>
      </w:r>
    </w:p>
    <w:p w14:paraId="40505D5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1. использование земельных участков (части земельных участков), в отсутствие предусмотренных законодательством Российской Федерации прав на земельные участки (части земельных участков);</w:t>
      </w:r>
    </w:p>
    <w:p w14:paraId="6AAFAADA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2. нецелевое использование земельных участков;</w:t>
      </w:r>
    </w:p>
    <w:p w14:paraId="606193B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3. не соблюдение при использовании земельных участков требований градостроительных регламентов, санитарно-гигиенических, противопожарных и иных правил, нормативов.</w:t>
      </w:r>
    </w:p>
    <w:p w14:paraId="223EE17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pacing w:val="1"/>
          <w:sz w:val="28"/>
          <w:szCs w:val="28"/>
        </w:rPr>
        <w:t>Проведённая контрольным органом в 202</w:t>
      </w:r>
      <w:r>
        <w:rPr>
          <w:rFonts w:hint="default"/>
          <w:spacing w:val="1"/>
          <w:sz w:val="28"/>
          <w:szCs w:val="28"/>
          <w:lang w:val="ru-RU"/>
        </w:rPr>
        <w:t>5</w:t>
      </w:r>
      <w:r>
        <w:rPr>
          <w:spacing w:val="1"/>
          <w:sz w:val="28"/>
          <w:szCs w:val="28"/>
        </w:rPr>
        <w:t xml:space="preserve"> году работа</w:t>
      </w:r>
      <w:r>
        <w:rPr>
          <w:rFonts w:eastAsia="Calibri"/>
          <w:sz w:val="28"/>
          <w:szCs w:val="28"/>
        </w:rPr>
        <w:t xml:space="preserve"> способствовала снижению общественно опасных последствий, возникающих в результате несоблюдения контролируемыми лицами обязательных требований.</w:t>
      </w:r>
    </w:p>
    <w:p w14:paraId="33ABFE89">
      <w:pPr>
        <w:pStyle w:val="21"/>
        <w:tabs>
          <w:tab w:val="left" w:pos="993"/>
        </w:tabs>
        <w:ind w:left="0" w:firstLine="709"/>
        <w:jc w:val="both"/>
        <w:textAlignment w:val="baseline"/>
      </w:pPr>
      <w:r>
        <w:rPr>
          <w:spacing w:val="1"/>
        </w:rPr>
        <w:t xml:space="preserve">Для устранения указанных рисков деятельность контрольного органа </w:t>
      </w:r>
      <w:r>
        <w:rPr>
          <w:spacing w:val="1"/>
        </w:rPr>
        <w:br w:type="textWrapping"/>
      </w:r>
      <w:r>
        <w:rPr>
          <w:spacing w:val="1"/>
        </w:rPr>
        <w:t>в 202</w:t>
      </w:r>
      <w:r>
        <w:rPr>
          <w:rFonts w:hint="default"/>
          <w:spacing w:val="1"/>
          <w:lang w:val="ru-RU"/>
        </w:rPr>
        <w:t>6</w:t>
      </w:r>
      <w:r>
        <w:rPr>
          <w:spacing w:val="1"/>
        </w:rPr>
        <w:t xml:space="preserve"> году будет сосредоточена на следующих направлениях:</w:t>
      </w:r>
    </w:p>
    <w:p w14:paraId="75354CD4">
      <w:pPr>
        <w:pStyle w:val="21"/>
        <w:widowControl w:val="0"/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</w:pPr>
      <w:r>
        <w:rPr>
          <w:spacing w:val="1"/>
        </w:rPr>
        <w:t xml:space="preserve">информирование </w:t>
      </w:r>
      <w:r>
        <w:rPr>
          <w:rFonts w:eastAsia="Times New Roman"/>
          <w:spacing w:val="1"/>
          <w:lang w:eastAsia="ru-RU"/>
        </w:rPr>
        <w:t xml:space="preserve">контролируемых лиц и иных заинтересованных лиц </w:t>
      </w:r>
      <w:r>
        <w:rPr>
          <w:rFonts w:eastAsia="Times New Roman"/>
          <w:spacing w:val="1"/>
          <w:lang w:eastAsia="ru-RU"/>
        </w:rPr>
        <w:br w:type="textWrapping"/>
      </w:r>
      <w:r>
        <w:rPr>
          <w:rFonts w:eastAsia="Times New Roman"/>
          <w:spacing w:val="1"/>
          <w:lang w:eastAsia="ru-RU"/>
        </w:rPr>
        <w:t>по вопросам соблюдения обязательных требований, путем размещения в средствах массовой информации данных о проводимых мероприятиях и выявленных нарушениях земельного законодательства при использовании земельных участков;</w:t>
      </w:r>
    </w:p>
    <w:p w14:paraId="15D1661A">
      <w:pPr>
        <w:pStyle w:val="21"/>
        <w:widowControl w:val="0"/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</w:pPr>
      <w:r>
        <w:rPr>
          <w:spacing w:val="1"/>
        </w:rPr>
        <w:t xml:space="preserve">консультирование контролируемых лиц и иных заинтересованных лиц </w:t>
      </w:r>
      <w:r>
        <w:rPr>
          <w:spacing w:val="1"/>
        </w:rPr>
        <w:br w:type="textWrapping"/>
      </w:r>
      <w:r>
        <w:rPr>
          <w:spacing w:val="1"/>
        </w:rPr>
        <w:t>по вопросам, связанным с организацией и осуществлением муниципального контроля;</w:t>
      </w:r>
    </w:p>
    <w:p w14:paraId="60ADE827">
      <w:pPr>
        <w:pStyle w:val="21"/>
        <w:widowControl w:val="0"/>
        <w:numPr>
          <w:ilvl w:val="0"/>
          <w:numId w:val="3"/>
        </w:numPr>
        <w:tabs>
          <w:tab w:val="left" w:pos="0"/>
          <w:tab w:val="left" w:pos="993"/>
        </w:tabs>
        <w:ind w:left="0" w:firstLine="709"/>
        <w:jc w:val="both"/>
      </w:pPr>
      <w:r>
        <w:rPr>
          <w:spacing w:val="1"/>
        </w:rPr>
        <w:t>проведение</w:t>
      </w:r>
      <w:r>
        <w:rPr>
          <w:rFonts w:eastAsia="Times New Roman"/>
          <w:spacing w:val="1"/>
          <w:lang w:eastAsia="ru-RU"/>
        </w:rPr>
        <w:t xml:space="preserve"> профилактических мероприятий по соблюдении обязательных требований земельного законодательства.</w:t>
      </w:r>
    </w:p>
    <w:p w14:paraId="1B424D68">
      <w:pPr>
        <w:pStyle w:val="15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профилактических мероприятий, направленных на соблюдение контролируемыми лицами обязательных требований земельного законодательства, </w:t>
      </w:r>
      <w:r>
        <w:rPr>
          <w:rFonts w:ascii="Times New Roman" w:hAnsi="Times New Roman" w:cs="Times New Roman"/>
          <w:sz w:val="28"/>
          <w:szCs w:val="28"/>
        </w:rPr>
        <w:br w:type="textWrapping"/>
      </w:r>
      <w:r>
        <w:rPr>
          <w:rFonts w:ascii="Times New Roman" w:hAnsi="Times New Roman" w:cs="Times New Roman"/>
          <w:sz w:val="28"/>
          <w:szCs w:val="28"/>
        </w:rPr>
        <w:t>на побуждение контролируемых лиц к добросовестности, будет способствовать улучшению в целом ситуации, повышению ответственности контролируемых лиц, снижению количества выявляемых нарушений обязательных требований в указанной сфере.</w:t>
      </w:r>
    </w:p>
    <w:p w14:paraId="5303359C">
      <w:pPr>
        <w:jc w:val="both"/>
        <w:rPr>
          <w:color w:val="FF0000"/>
          <w:sz w:val="28"/>
          <w:szCs w:val="28"/>
        </w:rPr>
      </w:pPr>
    </w:p>
    <w:p w14:paraId="6687EB9F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2. Цели и задачи реализации программы профилактики.</w:t>
      </w:r>
    </w:p>
    <w:p w14:paraId="1A315482">
      <w:pPr>
        <w:ind w:firstLine="567"/>
        <w:jc w:val="center"/>
        <w:rPr>
          <w:sz w:val="28"/>
          <w:szCs w:val="28"/>
        </w:rPr>
      </w:pPr>
    </w:p>
    <w:p w14:paraId="51D073D4">
      <w:pPr>
        <w:pStyle w:val="2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Одной из причин нарушений обязательных требований является недостаточная информированность подконтрольных субъектов о содержании этих требований.</w:t>
      </w:r>
    </w:p>
    <w:p w14:paraId="3F54BB76">
      <w:pPr>
        <w:pStyle w:val="21"/>
        <w:widowControl w:val="0"/>
        <w:ind w:left="0" w:firstLine="567"/>
        <w:jc w:val="both"/>
        <w:rPr>
          <w:lang w:eastAsia="ru-RU"/>
        </w:rPr>
      </w:pPr>
      <w:r>
        <w:rPr>
          <w:lang w:eastAsia="ru-RU"/>
        </w:rPr>
        <w:t>Снижение рисков причинения вреда охраняемым законом ценностям может быть обеспечено, в том числе за счет повышения уровня информированности подконтрольных субъектов об обязательных требованиях и их мотивации к добросовестному поведению.</w:t>
      </w:r>
    </w:p>
    <w:p w14:paraId="0A7C369F">
      <w:pPr>
        <w:pStyle w:val="21"/>
        <w:widowControl w:val="0"/>
        <w:ind w:left="0" w:firstLine="567"/>
        <w:jc w:val="both"/>
      </w:pPr>
      <w:r>
        <w:t xml:space="preserve">На официальном сайте Администрации МО «Северо-Байкальский район» в информационно-телекоммуникационной сети Интернет размещены </w:t>
      </w:r>
      <w:r>
        <w:rPr>
          <w:shd w:val="clear" w:fill="FFFFFF"/>
        </w:rPr>
        <w:t>перечень и тексты нормативных правовых актов, содержащих обязательные требования.</w:t>
      </w:r>
    </w:p>
    <w:p w14:paraId="4BF7C091">
      <w:pPr>
        <w:pStyle w:val="2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Целями Программы профилактики являются:</w:t>
      </w:r>
    </w:p>
    <w:p w14:paraId="417C93C9">
      <w:pPr>
        <w:pStyle w:val="2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предупреждение нарушений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14:paraId="0F957144">
      <w:pPr>
        <w:pStyle w:val="2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снижение административной нагрузки на подконтрольных субъектов;</w:t>
      </w:r>
    </w:p>
    <w:p w14:paraId="373D2F30">
      <w:pPr>
        <w:pStyle w:val="2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создание у подконтрольных субъектов мотивации к добросовестному поведению; </w:t>
      </w:r>
    </w:p>
    <w:p w14:paraId="70BFEFED">
      <w:pPr>
        <w:pStyle w:val="2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снижение уровня ущерба, причиняемого охраняемым законом ценностям.</w:t>
      </w:r>
    </w:p>
    <w:p w14:paraId="51D20A47">
      <w:pPr>
        <w:pStyle w:val="2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Задачами Программы профилактики являются:</w:t>
      </w:r>
    </w:p>
    <w:p w14:paraId="248D5635">
      <w:pPr>
        <w:pStyle w:val="2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укрепление системы профилактики нарушений обязательных требований;</w:t>
      </w:r>
    </w:p>
    <w:p w14:paraId="1374047F">
      <w:pPr>
        <w:pStyle w:val="2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выявление причин, факторов и условий, способствующих нарушениям обязательных требований, разработка мероприятий, направленных на их устранение;</w:t>
      </w:r>
    </w:p>
    <w:p w14:paraId="61368581">
      <w:pPr>
        <w:pStyle w:val="22"/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повышение правосознания и правовой культуры подконтрольных субъектов.</w:t>
      </w:r>
    </w:p>
    <w:p w14:paraId="214DBDEC">
      <w:pPr>
        <w:rPr>
          <w:sz w:val="28"/>
          <w:szCs w:val="28"/>
        </w:rPr>
      </w:pPr>
    </w:p>
    <w:p w14:paraId="5C751CB8">
      <w:pPr>
        <w:widowControl w:val="0"/>
        <w:numPr>
          <w:ilvl w:val="0"/>
          <w:numId w:val="0"/>
        </w:numPr>
        <w:ind w:firstLine="709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  <w:r>
        <w:rPr>
          <w:rFonts w:eastAsia="Lucida Sans Unicode"/>
          <w:b/>
          <w:bCs/>
          <w:kern w:val="2"/>
          <w:sz w:val="28"/>
          <w:szCs w:val="28"/>
        </w:rPr>
        <w:t>РАЗДЕЛ 3. Перечень профилактических мероприятий, сроки (периодичность) их проведения</w:t>
      </w:r>
    </w:p>
    <w:p w14:paraId="398C5599">
      <w:pPr>
        <w:widowControl w:val="0"/>
        <w:numPr>
          <w:ilvl w:val="0"/>
          <w:numId w:val="0"/>
        </w:numPr>
        <w:ind w:firstLine="709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</w:p>
    <w:p w14:paraId="090AB8AB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рамках профилактической деятельности в 202</w:t>
      </w:r>
      <w:r>
        <w:rPr>
          <w:rFonts w:hint="default"/>
          <w:sz w:val="28"/>
          <w:szCs w:val="28"/>
          <w:lang w:val="ru-RU"/>
        </w:rPr>
        <w:t>6</w:t>
      </w:r>
      <w:r>
        <w:rPr>
          <w:sz w:val="28"/>
          <w:szCs w:val="28"/>
        </w:rPr>
        <w:t xml:space="preserve"> году Контрольным органом планируется проведение следующих профилактических мероприятий:</w:t>
      </w:r>
    </w:p>
    <w:p w14:paraId="78BE0CA1">
      <w:pPr>
        <w:pStyle w:val="1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информирование;</w:t>
      </w:r>
    </w:p>
    <w:p w14:paraId="4092CFCD">
      <w:pPr>
        <w:pStyle w:val="15"/>
        <w:tabs>
          <w:tab w:val="center" w:pos="5302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объявление предостережения;</w:t>
      </w:r>
      <w:r>
        <w:rPr>
          <w:rFonts w:ascii="Times New Roman" w:hAnsi="Times New Roman" w:cs="Times New Roman"/>
          <w:sz w:val="28"/>
          <w:szCs w:val="28"/>
        </w:rPr>
        <w:tab/>
      </w:r>
    </w:p>
    <w:p w14:paraId="4011DCF0">
      <w:pPr>
        <w:pStyle w:val="15"/>
        <w:tabs>
          <w:tab w:val="center" w:pos="5302"/>
        </w:tabs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профилактический визит;</w:t>
      </w:r>
    </w:p>
    <w:p w14:paraId="634DEB82">
      <w:pPr>
        <w:pStyle w:val="1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консультирование;</w:t>
      </w:r>
    </w:p>
    <w:p w14:paraId="41ACDA4A">
      <w:pPr>
        <w:pStyle w:val="15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Информирование по вопросам соблюдения обязательных требований осуществляется в порядке, установленном </w:t>
      </w:r>
      <w:r>
        <w:fldChar w:fldCharType="begin"/>
      </w:r>
      <w:r>
        <w:instrText xml:space="preserve"> HYPERLINK "consultantplus://offline/ref=6920C17C1FEE50E43C3147E6D9E0619FE0C05A104CFEC76F619F8B390FA7E4ED8B826FCE97A5756B65A435C3180D282D7B9B1F4C7A18E0D8a7O8I" \h </w:instrText>
      </w:r>
      <w:r>
        <w:fldChar w:fldCharType="separate"/>
      </w:r>
      <w:r>
        <w:rPr>
          <w:rFonts w:ascii="Times New Roman" w:hAnsi="Times New Roman" w:cs="Times New Roman"/>
          <w:sz w:val="28"/>
          <w:szCs w:val="28"/>
        </w:rPr>
        <w:t>статьей 46</w:t>
      </w:r>
      <w:r>
        <w:rPr>
          <w:rFonts w:ascii="Times New Roman" w:hAnsi="Times New Roman" w:cs="Times New Roman"/>
          <w:sz w:val="28"/>
          <w:szCs w:val="28"/>
        </w:rPr>
        <w:fldChar w:fldCharType="end"/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от 31.07.2020 №248-ФЗ </w:t>
      </w: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4EF4213">
      <w:pPr>
        <w:pStyle w:val="15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49 Федерального закона от 31.07.2020 №248-ФЗ </w:t>
      </w: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 xml:space="preserve">«О государственном контроле (надзоре) и муниципальном контроле в Российской Федерации» </w:t>
      </w:r>
      <w:r>
        <w:rPr>
          <w:rFonts w:ascii="Times New Roman" w:hAnsi="Times New Roman" w:cs="Times New Roman"/>
          <w:sz w:val="28"/>
          <w:szCs w:val="28"/>
        </w:rPr>
        <w:t>в случае наличия у Контрольного органа сведений о готовящихся нарушениях обязательных требований земельного законодательства Российской Федерации, контролируемыми лицами,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Контрольный орган будет объявлять контролируемому лицу предостережение о недопустимости нарушения обязательных требований и предлагать принять меры по обеспечению соблюдения обязательных требований.</w:t>
      </w:r>
    </w:p>
    <w:p w14:paraId="3DE956D3">
      <w:pPr>
        <w:pStyle w:val="15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объявления предостережения и подачи возражения в отношении предостережения определен статьей 49 Федерального закона от 31.07.2020 №248-ФЗ </w:t>
      </w: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>«О государственном контроле (надзоре) и муниципальном контроле в Российской Федерации»</w:t>
      </w:r>
    </w:p>
    <w:p w14:paraId="2F853E4E">
      <w:pPr>
        <w:pStyle w:val="15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Контрольным органом планируется консультирование контролируемых лиц, в письменной форме при их письменном обращении либо в устной форме по телефону или на личном приеме </w:t>
      </w:r>
    </w:p>
    <w:p w14:paraId="7321B736">
      <w:pPr>
        <w:pStyle w:val="15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Должностные лица осуществляют консультирование, в том числе письменное, по следующим вопросам:</w:t>
      </w:r>
    </w:p>
    <w:p w14:paraId="6F85F34F">
      <w:pPr>
        <w:pStyle w:val="15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порядка проведения контрольных мероприятий;</w:t>
      </w:r>
    </w:p>
    <w:p w14:paraId="13ACC398">
      <w:pPr>
        <w:pStyle w:val="15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периодичности проведения контрольных мероприятий;</w:t>
      </w:r>
    </w:p>
    <w:p w14:paraId="18B0B395">
      <w:pPr>
        <w:pStyle w:val="15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порядка принятия решений по итогам контрольных мероприятий;</w:t>
      </w:r>
    </w:p>
    <w:p w14:paraId="523BE39C">
      <w:pPr>
        <w:pStyle w:val="15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порядка обжалования решений Контрольного органа.</w:t>
      </w:r>
    </w:p>
    <w:p w14:paraId="4E604CCB">
      <w:pPr>
        <w:pStyle w:val="15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консультирования определен статьей 50 Федерального закона от 31.07.2020 № 248-ФЗ </w:t>
      </w:r>
      <w:r>
        <w:rPr>
          <w:rFonts w:ascii="Times New Roman" w:hAnsi="Times New Roman" w:eastAsia="Lucida Sans Unicode" w:cs="Times New Roman"/>
          <w:kern w:val="2"/>
          <w:sz w:val="28"/>
          <w:szCs w:val="28"/>
        </w:rPr>
        <w:t>«О государственном контроле (надзоре) и муниципальном контроле в Российской Федерации»</w:t>
      </w:r>
    </w:p>
    <w:p w14:paraId="5B8E5125">
      <w:pPr>
        <w:shd w:val="clear" w:color="auto" w:fill="FFFFFF"/>
        <w:tabs>
          <w:tab w:val="left" w:pos="1276"/>
        </w:tabs>
        <w:spacing w:line="322" w:lineRule="exact"/>
        <w:ind w:firstLine="567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Орган муниципального контроля проводит следующие профилактические мероприятия: </w:t>
      </w:r>
    </w:p>
    <w:p w14:paraId="3DFF5C33">
      <w:pPr>
        <w:ind w:left="720"/>
        <w:rPr>
          <w:b/>
          <w:sz w:val="28"/>
          <w:szCs w:val="28"/>
        </w:rPr>
      </w:pPr>
    </w:p>
    <w:tbl>
      <w:tblPr>
        <w:tblStyle w:val="3"/>
        <w:tblW w:w="10031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1"/>
        <w:gridCol w:w="2268"/>
        <w:gridCol w:w="4820"/>
        <w:gridCol w:w="2381"/>
      </w:tblGrid>
      <w:tr w14:paraId="36FA8624"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E69DDB6">
            <w:pPr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№ пп.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6718A84">
            <w:pPr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Наименование мероприятия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2DCD206">
            <w:pPr>
              <w:jc w:val="both"/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Сроки исполнения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EBC3F01">
            <w:pPr>
              <w:rPr>
                <w:b/>
                <w:color w:val="000000"/>
                <w:szCs w:val="24"/>
              </w:rPr>
            </w:pPr>
            <w:r>
              <w:rPr>
                <w:b/>
                <w:color w:val="000000"/>
                <w:szCs w:val="24"/>
              </w:rPr>
              <w:t>Структурное подразделение ответственное за реализацию</w:t>
            </w:r>
          </w:p>
        </w:tc>
      </w:tr>
      <w:tr w14:paraId="18CEA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A49E4AE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1.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8582E4F">
            <w:pPr>
              <w:rPr>
                <w:color w:val="000000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Информирование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13D25EBD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ежеквартально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BD2D3AD">
            <w:pPr>
              <w:widowControl w:val="0"/>
              <w:rPr>
                <w:rFonts w:eastAsia="Lucida Sans Unicode"/>
                <w:kern w:val="2"/>
                <w:szCs w:val="24"/>
              </w:rPr>
            </w:pPr>
            <w:r>
              <w:rPr>
                <w:szCs w:val="24"/>
              </w:rPr>
              <w:t>Консультант отдела по муниципальному контролю</w:t>
            </w:r>
          </w:p>
        </w:tc>
      </w:tr>
      <w:tr w14:paraId="075544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1161F9F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2.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E81CFF9">
            <w:pPr>
              <w:rPr>
                <w:b/>
                <w:color w:val="000000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Объявление предостережения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10BBB0E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 случае наличия у органа муниципального контроля сведений о готовящихся нарушениях обязательных требований или признаках нарушений обязательных требований земельного законодательства и (или) в случае отсутствия подтвержденных данных о том, что нарушение обязательных требований земельного законодательства причинило вред (ущерб) охраняемым законом ценностям либо создало угрозу причинения вреда (ущерба) охраняемым законом ценностям инспектор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36D264A">
            <w:pPr>
              <w:widowControl w:val="0"/>
              <w:rPr>
                <w:rFonts w:eastAsia="Lucida Sans Unicode"/>
                <w:kern w:val="2"/>
                <w:szCs w:val="24"/>
              </w:rPr>
            </w:pPr>
            <w:r>
              <w:rPr>
                <w:szCs w:val="24"/>
              </w:rPr>
              <w:t>Консультант отдела по муниципальному контролю</w:t>
            </w:r>
          </w:p>
        </w:tc>
      </w:tr>
      <w:tr w14:paraId="6BDA00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7B32AAA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3.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ACF850A">
            <w:pPr>
              <w:rPr>
                <w:color w:val="000000"/>
                <w:spacing w:val="2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Профилактический визит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5BF96B3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Один раз в календарный год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206C64B4">
            <w:pPr>
              <w:widowControl w:val="0"/>
              <w:rPr>
                <w:szCs w:val="24"/>
              </w:rPr>
            </w:pPr>
            <w:r>
              <w:rPr>
                <w:szCs w:val="24"/>
              </w:rPr>
              <w:t>Консультант отдела по муниципальному контролю</w:t>
            </w:r>
          </w:p>
        </w:tc>
      </w:tr>
      <w:tr w14:paraId="26A2C9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67EFE93D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4.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35B22F76">
            <w:pPr>
              <w:rPr>
                <w:color w:val="000000"/>
                <w:szCs w:val="24"/>
              </w:rPr>
            </w:pPr>
            <w:r>
              <w:rPr>
                <w:color w:val="000000"/>
                <w:spacing w:val="2"/>
                <w:szCs w:val="24"/>
              </w:rPr>
              <w:t>Консультирование</w:t>
            </w:r>
          </w:p>
        </w:tc>
        <w:tc>
          <w:tcPr>
            <w:tcW w:w="4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0AAFBF78">
            <w:pPr>
              <w:jc w:val="both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Постоянно</w:t>
            </w:r>
          </w:p>
        </w:tc>
        <w:tc>
          <w:tcPr>
            <w:tcW w:w="23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53E99D0C">
            <w:pPr>
              <w:rPr>
                <w:color w:val="000000"/>
                <w:szCs w:val="24"/>
              </w:rPr>
            </w:pPr>
            <w:r>
              <w:rPr>
                <w:szCs w:val="24"/>
              </w:rPr>
              <w:t>Консультант отдела по муниципальному контролю</w:t>
            </w:r>
          </w:p>
        </w:tc>
      </w:tr>
    </w:tbl>
    <w:p w14:paraId="62871E68">
      <w:pPr>
        <w:widowControl w:val="0"/>
        <w:numPr>
          <w:ilvl w:val="0"/>
          <w:numId w:val="0"/>
        </w:numPr>
        <w:ind w:firstLine="709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</w:p>
    <w:p w14:paraId="33827FD4">
      <w:pPr>
        <w:widowControl w:val="0"/>
        <w:numPr>
          <w:ilvl w:val="0"/>
          <w:numId w:val="0"/>
        </w:numPr>
        <w:ind w:firstLine="709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</w:p>
    <w:p w14:paraId="4AF92067">
      <w:pPr>
        <w:widowControl w:val="0"/>
        <w:numPr>
          <w:ilvl w:val="0"/>
          <w:numId w:val="0"/>
        </w:numPr>
        <w:ind w:firstLine="709"/>
        <w:jc w:val="center"/>
        <w:outlineLvl w:val="1"/>
        <w:rPr>
          <w:rFonts w:eastAsia="Lucida Sans Unicode"/>
          <w:b/>
          <w:bCs/>
          <w:kern w:val="2"/>
          <w:sz w:val="28"/>
          <w:szCs w:val="28"/>
        </w:rPr>
      </w:pPr>
      <w:r>
        <w:rPr>
          <w:rFonts w:eastAsia="Lucida Sans Unicode"/>
          <w:b/>
          <w:bCs/>
          <w:kern w:val="2"/>
          <w:sz w:val="28"/>
          <w:szCs w:val="28"/>
        </w:rPr>
        <w:t>РАЗДЕЛ 4. Показатели результативности и эффективности программы профилактики</w:t>
      </w:r>
    </w:p>
    <w:p w14:paraId="033FFE23">
      <w:pPr>
        <w:widowControl w:val="0"/>
        <w:ind w:firstLine="709"/>
        <w:jc w:val="both"/>
        <w:rPr>
          <w:rFonts w:eastAsia="Lucida Sans Unicode"/>
          <w:kern w:val="2"/>
          <w:sz w:val="28"/>
          <w:szCs w:val="28"/>
        </w:rPr>
      </w:pPr>
    </w:p>
    <w:tbl>
      <w:tblPr>
        <w:tblStyle w:val="3"/>
        <w:tblW w:w="9985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9"/>
        <w:gridCol w:w="6233"/>
        <w:gridCol w:w="3123"/>
      </w:tblGrid>
      <w:tr w14:paraId="5AD006D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BAC8444">
            <w:pPr>
              <w:widowControl w:val="0"/>
              <w:jc w:val="center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Cs w:val="24"/>
              </w:rPr>
              <w:t>№ п/п</w:t>
            </w:r>
          </w:p>
        </w:tc>
        <w:tc>
          <w:tcPr>
            <w:tcW w:w="6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42161D2">
            <w:pPr>
              <w:widowControl w:val="0"/>
              <w:jc w:val="center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Cs w:val="24"/>
              </w:rPr>
              <w:t>Наименование показателя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4B4CA7B">
            <w:pPr>
              <w:widowControl w:val="0"/>
              <w:jc w:val="center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Cs w:val="24"/>
              </w:rPr>
              <w:t>Величина</w:t>
            </w:r>
          </w:p>
        </w:tc>
      </w:tr>
      <w:tr w14:paraId="1424DED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7B2C224">
            <w:pPr>
              <w:widowControl w:val="0"/>
              <w:jc w:val="center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Cs w:val="24"/>
              </w:rPr>
              <w:t>1.</w:t>
            </w:r>
          </w:p>
        </w:tc>
        <w:tc>
          <w:tcPr>
            <w:tcW w:w="6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2446928">
            <w:pPr>
              <w:widowControl w:val="0"/>
              <w:jc w:val="both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Cs w:val="24"/>
              </w:rPr>
              <w:t>Полнота информирования путем размещения на официальном сайте Администрации МО «Северо-Байкальский район», в средствах массовой информации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B9617C2">
            <w:pPr>
              <w:widowControl w:val="0"/>
              <w:jc w:val="center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Cs w:val="24"/>
              </w:rPr>
              <w:t>100 %</w:t>
            </w:r>
          </w:p>
        </w:tc>
      </w:tr>
      <w:tr w14:paraId="63EE5C49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6E0D49B0">
            <w:pPr>
              <w:widowControl w:val="0"/>
              <w:jc w:val="center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Cs w:val="24"/>
              </w:rPr>
              <w:t>2.</w:t>
            </w:r>
          </w:p>
        </w:tc>
        <w:tc>
          <w:tcPr>
            <w:tcW w:w="6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15C5EA1D">
            <w:pPr>
              <w:widowControl w:val="0"/>
              <w:jc w:val="both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Cs w:val="24"/>
              </w:rPr>
              <w:t>Объявление предостережения.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6709391">
            <w:pPr>
              <w:widowControl w:val="0"/>
              <w:jc w:val="center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Cs w:val="24"/>
              </w:rPr>
              <w:t>100 % от числа поступивших сведений о готовящихся нарушениях</w:t>
            </w:r>
          </w:p>
        </w:tc>
      </w:tr>
      <w:tr w14:paraId="721AFA9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3FA3AC9">
            <w:pPr>
              <w:widowControl w:val="0"/>
              <w:jc w:val="center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Cs w:val="24"/>
              </w:rPr>
              <w:t>3.</w:t>
            </w:r>
          </w:p>
        </w:tc>
        <w:tc>
          <w:tcPr>
            <w:tcW w:w="6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39BB940">
            <w:pPr>
              <w:widowControl w:val="0"/>
              <w:jc w:val="both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Cs w:val="24"/>
              </w:rPr>
              <w:t>Удовлетворенность контролируемых лиц консультированием, полученным в рамках муниципального земельного контроля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AEAA48C">
            <w:pPr>
              <w:widowControl w:val="0"/>
              <w:jc w:val="center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Cs w:val="24"/>
              </w:rPr>
              <w:t>100 % от числа обратившихся</w:t>
            </w:r>
          </w:p>
        </w:tc>
      </w:tr>
      <w:tr w14:paraId="4DC8CD46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31AD3B84">
            <w:pPr>
              <w:widowControl w:val="0"/>
              <w:jc w:val="center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Cs w:val="24"/>
              </w:rPr>
              <w:t>4.</w:t>
            </w:r>
          </w:p>
        </w:tc>
        <w:tc>
          <w:tcPr>
            <w:tcW w:w="62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C55624">
            <w:pPr>
              <w:widowControl w:val="0"/>
              <w:jc w:val="both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Cs w:val="24"/>
              </w:rPr>
              <w:t>Количество проведенных профилактических мероприятий</w:t>
            </w:r>
          </w:p>
        </w:tc>
        <w:tc>
          <w:tcPr>
            <w:tcW w:w="3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00729100">
            <w:pPr>
              <w:widowControl w:val="0"/>
              <w:jc w:val="center"/>
              <w:rPr>
                <w:rFonts w:eastAsia="Lucida Sans Unicode"/>
                <w:kern w:val="2"/>
                <w:szCs w:val="24"/>
              </w:rPr>
            </w:pPr>
            <w:r>
              <w:rPr>
                <w:rFonts w:eastAsia="Lucida Sans Unicode"/>
                <w:kern w:val="2"/>
                <w:szCs w:val="24"/>
              </w:rPr>
              <w:t>не менее 20 в год мероприятий, проведенных в рамках муниципального земельного контроля</w:t>
            </w:r>
          </w:p>
        </w:tc>
      </w:tr>
    </w:tbl>
    <w:p w14:paraId="70C30E8B">
      <w:pPr>
        <w:ind w:firstLine="709"/>
        <w:jc w:val="both"/>
        <w:rPr>
          <w:b/>
          <w:sz w:val="28"/>
          <w:szCs w:val="28"/>
        </w:rPr>
      </w:pPr>
    </w:p>
    <w:p w14:paraId="077AA075">
      <w:pPr>
        <w:ind w:firstLine="567"/>
        <w:jc w:val="both"/>
        <w:rPr>
          <w:sz w:val="28"/>
          <w:szCs w:val="28"/>
        </w:rPr>
      </w:pPr>
      <w:r>
        <w:rPr>
          <w:rFonts w:eastAsia="Lucida Sans Unicode"/>
          <w:kern w:val="2"/>
          <w:sz w:val="28"/>
          <w:szCs w:val="28"/>
        </w:rPr>
        <w:t xml:space="preserve">Результатом выполнения профилактических мероприятий, предусмотренных программой рисков причинения вреда (ущерба) охраняемым законом ценностям </w:t>
      </w:r>
      <w:r>
        <w:rPr>
          <w:sz w:val="28"/>
          <w:szCs w:val="28"/>
        </w:rPr>
        <w:t xml:space="preserve">при осуществлении муниципального земельного контроля в отношении расположенных на межселенной территории муниципального образования «Северо-Байкальский район» объектов земельных отношений, а так же в отношении объектов земельных отношений, расположенных в границах входящих в состав МО «Северо-Байкальский район» </w:t>
      </w:r>
      <w:r>
        <w:rPr>
          <w:rFonts w:eastAsia="Lucida Sans Unicode"/>
          <w:kern w:val="2"/>
          <w:sz w:val="28"/>
          <w:szCs w:val="28"/>
        </w:rPr>
        <w:t>является снижение уровня нарушений контролируемыми лицами требований земельного законодательства.</w:t>
      </w:r>
    </w:p>
    <w:p w14:paraId="22F07875">
      <w:pPr>
        <w:jc w:val="both"/>
        <w:rPr>
          <w:sz w:val="28"/>
          <w:szCs w:val="28"/>
        </w:rPr>
      </w:pPr>
    </w:p>
    <w:p w14:paraId="1FB450F4">
      <w:pPr>
        <w:rPr>
          <w:sz w:val="28"/>
          <w:szCs w:val="28"/>
        </w:rPr>
      </w:pPr>
    </w:p>
    <w:sectPr>
      <w:pgSz w:w="11906" w:h="16838"/>
      <w:pgMar w:top="1134" w:right="567" w:bottom="1134" w:left="1134" w:header="0" w:footer="0" w:gutter="0"/>
      <w:pgNumType w:fmt="decimal"/>
      <w:cols w:space="720" w:num="1"/>
      <w:formProt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黑体">
    <w:altName w:val="SimSu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roman"/>
    <w:pitch w:val="default"/>
    <w:sig w:usb0="E4002EFF" w:usb1="C000E47F" w:usb2="00000009" w:usb3="00000000" w:csb0="200001FF" w:csb1="00000000"/>
  </w:font>
  <w:font w:name="Mangal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iberation Sans">
    <w:panose1 w:val="020B0604020202020204"/>
    <w:charset w:val="CC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Lucida Sans">
    <w:altName w:val="Lucida Sans Unicod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tabs>
          <w:tab w:val="left" w:pos="0"/>
        </w:tabs>
        <w:ind w:left="450" w:hanging="450"/>
      </w:pPr>
    </w:lvl>
    <w:lvl w:ilvl="1" w:tentative="0">
      <w:start w:val="1"/>
      <w:numFmt w:val="decimal"/>
      <w:lvlText w:val="%1.%2."/>
      <w:lvlJc w:val="left"/>
      <w:pPr>
        <w:tabs>
          <w:tab w:val="left" w:pos="0"/>
        </w:tabs>
        <w:ind w:left="3556" w:hanging="720"/>
      </w:pPr>
      <w:rPr>
        <w:color w:val="auto"/>
      </w:rPr>
    </w:lvl>
    <w:lvl w:ilvl="2" w:tentative="0">
      <w:start w:val="1"/>
      <w:numFmt w:val="decimal"/>
      <w:lvlText w:val="%1.%2.%3."/>
      <w:lvlJc w:val="left"/>
      <w:pPr>
        <w:tabs>
          <w:tab w:val="left" w:pos="0"/>
        </w:tabs>
        <w:ind w:left="1800" w:hanging="720"/>
      </w:pPr>
    </w:lvl>
    <w:lvl w:ilvl="3" w:tentative="0">
      <w:start w:val="1"/>
      <w:numFmt w:val="decimal"/>
      <w:lvlText w:val="%1.%2.%3.%4."/>
      <w:lvlJc w:val="left"/>
      <w:pPr>
        <w:tabs>
          <w:tab w:val="left" w:pos="0"/>
        </w:tabs>
        <w:ind w:left="2700" w:hanging="1080"/>
      </w:pPr>
    </w:lvl>
    <w:lvl w:ilvl="4" w:tentative="0">
      <w:start w:val="1"/>
      <w:numFmt w:val="decimal"/>
      <w:lvlText w:val="%1.%2.%3.%4.%5."/>
      <w:lvlJc w:val="left"/>
      <w:pPr>
        <w:tabs>
          <w:tab w:val="left" w:pos="0"/>
        </w:tabs>
        <w:ind w:left="3240" w:hanging="1080"/>
      </w:pPr>
    </w:lvl>
    <w:lvl w:ilvl="5" w:tentative="0">
      <w:start w:val="1"/>
      <w:numFmt w:val="decimal"/>
      <w:lvlText w:val="%1.%2.%3.%4.%5.%6."/>
      <w:lvlJc w:val="left"/>
      <w:pPr>
        <w:tabs>
          <w:tab w:val="left" w:pos="0"/>
        </w:tabs>
        <w:ind w:left="4140" w:hanging="1440"/>
      </w:pPr>
    </w:lvl>
    <w:lvl w:ilvl="6" w:tentative="0">
      <w:start w:val="1"/>
      <w:numFmt w:val="decimal"/>
      <w:lvlText w:val="%1.%2.%3.%4.%5.%6.%7."/>
      <w:lvlJc w:val="left"/>
      <w:pPr>
        <w:tabs>
          <w:tab w:val="left" w:pos="0"/>
        </w:tabs>
        <w:ind w:left="5040" w:hanging="180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0"/>
        </w:tabs>
        <w:ind w:left="5580" w:hanging="1800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0"/>
        </w:tabs>
        <w:ind w:left="6480" w:hanging="2160"/>
      </w:p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tabs>
          <w:tab w:val="left" w:pos="0"/>
        </w:tabs>
        <w:ind w:left="450" w:hanging="450"/>
      </w:pPr>
    </w:lvl>
    <w:lvl w:ilvl="1" w:tentative="0">
      <w:start w:val="1"/>
      <w:numFmt w:val="decimal"/>
      <w:lvlText w:val="%1.%2."/>
      <w:lvlJc w:val="left"/>
      <w:pPr>
        <w:tabs>
          <w:tab w:val="left" w:pos="0"/>
        </w:tabs>
        <w:ind w:left="1571" w:hanging="720"/>
      </w:pPr>
    </w:lvl>
    <w:lvl w:ilvl="2" w:tentative="0">
      <w:start w:val="1"/>
      <w:numFmt w:val="decimal"/>
      <w:lvlText w:val="%1.%2.%3."/>
      <w:lvlJc w:val="left"/>
      <w:pPr>
        <w:tabs>
          <w:tab w:val="left" w:pos="0"/>
        </w:tabs>
        <w:ind w:left="3240" w:hanging="720"/>
      </w:pPr>
    </w:lvl>
    <w:lvl w:ilvl="3" w:tentative="0">
      <w:start w:val="1"/>
      <w:numFmt w:val="decimal"/>
      <w:lvlText w:val="%1.%2.%3.%4."/>
      <w:lvlJc w:val="left"/>
      <w:pPr>
        <w:tabs>
          <w:tab w:val="left" w:pos="0"/>
        </w:tabs>
        <w:ind w:left="4860" w:hanging="1080"/>
      </w:pPr>
    </w:lvl>
    <w:lvl w:ilvl="4" w:tentative="0">
      <w:start w:val="1"/>
      <w:numFmt w:val="decimal"/>
      <w:lvlText w:val="%1.%2.%3.%4.%5."/>
      <w:lvlJc w:val="left"/>
      <w:pPr>
        <w:tabs>
          <w:tab w:val="left" w:pos="0"/>
        </w:tabs>
        <w:ind w:left="6120" w:hanging="1080"/>
      </w:pPr>
    </w:lvl>
    <w:lvl w:ilvl="5" w:tentative="0">
      <w:start w:val="1"/>
      <w:numFmt w:val="decimal"/>
      <w:lvlText w:val="%1.%2.%3.%4.%5.%6."/>
      <w:lvlJc w:val="left"/>
      <w:pPr>
        <w:tabs>
          <w:tab w:val="left" w:pos="0"/>
        </w:tabs>
        <w:ind w:left="7740" w:hanging="1440"/>
      </w:pPr>
    </w:lvl>
    <w:lvl w:ilvl="6" w:tentative="0">
      <w:start w:val="1"/>
      <w:numFmt w:val="decimal"/>
      <w:lvlText w:val="%1.%2.%3.%4.%5.%6.%7."/>
      <w:lvlJc w:val="left"/>
      <w:pPr>
        <w:tabs>
          <w:tab w:val="left" w:pos="0"/>
        </w:tabs>
        <w:ind w:left="9360" w:hanging="1800"/>
      </w:pPr>
    </w:lvl>
    <w:lvl w:ilvl="7" w:tentative="0">
      <w:start w:val="1"/>
      <w:numFmt w:val="decimal"/>
      <w:lvlText w:val="%1.%2.%3.%4.%5.%6.%7.%8."/>
      <w:lvlJc w:val="left"/>
      <w:pPr>
        <w:tabs>
          <w:tab w:val="left" w:pos="0"/>
        </w:tabs>
        <w:ind w:left="10620" w:hanging="1800"/>
      </w:pPr>
    </w:lvl>
    <w:lvl w:ilvl="8" w:tentative="0">
      <w:start w:val="1"/>
      <w:numFmt w:val="decimal"/>
      <w:lvlText w:val="%1.%2.%3.%4.%5.%6.%7.%8.%9."/>
      <w:lvlJc w:val="left"/>
      <w:pPr>
        <w:tabs>
          <w:tab w:val="left" w:pos="0"/>
        </w:tabs>
        <w:ind w:left="12240" w:hanging="2160"/>
      </w:pPr>
    </w:lvl>
  </w:abstractNum>
  <w:abstractNum w:abstractNumId="2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rFonts w:ascii="Times New Roman" w:hAnsi="Times New Roman" w:eastAsia="Times New Roman" w:cs="Times New Roman"/>
        <w:sz w:val="28"/>
        <w:szCs w:val="28"/>
      </w:rPr>
    </w:lvl>
    <w:lvl w:ilvl="1" w:tentative="0">
      <w:start w:val="1"/>
      <w:numFmt w:val="lowerLetter"/>
      <w:lvlText w:val="%2."/>
      <w:lvlJc w:val="left"/>
      <w:pPr>
        <w:tabs>
          <w:tab w:val="left" w:pos="0"/>
        </w:tabs>
        <w:ind w:left="180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0"/>
        </w:tabs>
        <w:ind w:left="2520" w:hanging="180"/>
      </w:pPr>
    </w:lvl>
    <w:lvl w:ilvl="3" w:tentative="0">
      <w:start w:val="1"/>
      <w:numFmt w:val="decimal"/>
      <w:lvlText w:val="%4."/>
      <w:lvlJc w:val="left"/>
      <w:pPr>
        <w:tabs>
          <w:tab w:val="left" w:pos="0"/>
        </w:tabs>
        <w:ind w:left="324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0"/>
        </w:tabs>
        <w:ind w:left="396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0"/>
        </w:tabs>
        <w:ind w:left="4680" w:hanging="180"/>
      </w:pPr>
    </w:lvl>
    <w:lvl w:ilvl="6" w:tentative="0">
      <w:start w:val="1"/>
      <w:numFmt w:val="decimal"/>
      <w:lvlText w:val="%7."/>
      <w:lvlJc w:val="left"/>
      <w:pPr>
        <w:tabs>
          <w:tab w:val="left" w:pos="0"/>
        </w:tabs>
        <w:ind w:left="540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0"/>
        </w:tabs>
        <w:ind w:left="612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documentProtection w:enforcement="0"/>
  <w:defaultTabStop w:val="708"/>
  <w:autoHyphenation/>
  <w:footnotePr>
    <w:footnote w:id="0"/>
    <w:footnote w:id="1"/>
  </w:footnotePr>
  <w:compat>
    <w:compatSetting w:name="compatibilityMode" w:uri="http://schemas.microsoft.com/office/word" w:val="12"/>
  </w:compat>
  <w:rsids>
    <w:rsidRoot w:val="00000000"/>
    <w:rsid w:val="0968124C"/>
    <w:rsid w:val="51A63370"/>
    <w:rsid w:val="73C977EF"/>
    <w:rsid w:val="79DF6B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qFormat/>
    <w:uiPriority w:val="0"/>
    <w:rPr>
      <w:i/>
      <w:iCs/>
    </w:rPr>
  </w:style>
  <w:style w:type="character" w:styleId="5">
    <w:name w:val="Hyperlink"/>
    <w:qFormat/>
    <w:uiPriority w:val="0"/>
    <w:rPr>
      <w:color w:val="000080"/>
      <w:u w:val="single"/>
    </w:rPr>
  </w:style>
  <w:style w:type="paragraph" w:styleId="6">
    <w:name w:val="Balloon Text"/>
    <w:basedOn w:val="1"/>
    <w:link w:val="16"/>
    <w:semiHidden/>
    <w:unhideWhenUsed/>
    <w:qFormat/>
    <w:uiPriority w:val="99"/>
    <w:rPr>
      <w:rFonts w:ascii="Segoe UI" w:hAnsi="Segoe UI" w:cs="Segoe UI"/>
      <w:sz w:val="18"/>
      <w:szCs w:val="18"/>
    </w:rPr>
  </w:style>
  <w:style w:type="paragraph" w:styleId="7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8">
    <w:name w:val="Body Text"/>
    <w:basedOn w:val="1"/>
    <w:qFormat/>
    <w:uiPriority w:val="0"/>
    <w:pPr>
      <w:spacing w:before="0" w:after="140" w:line="276" w:lineRule="auto"/>
    </w:pPr>
  </w:style>
  <w:style w:type="paragraph" w:styleId="9">
    <w:name w:val="index heading"/>
    <w:basedOn w:val="1"/>
    <w:qFormat/>
    <w:uiPriority w:val="0"/>
    <w:pPr>
      <w:suppressLineNumbers/>
    </w:pPr>
    <w:rPr>
      <w:rFonts w:cs="Arial"/>
    </w:rPr>
  </w:style>
  <w:style w:type="paragraph" w:styleId="10">
    <w:name w:val="Title"/>
    <w:basedOn w:val="1"/>
    <w:next w:val="8"/>
    <w:link w:val="13"/>
    <w:qFormat/>
    <w:uiPriority w:val="0"/>
    <w:pPr>
      <w:ind w:firstLine="2268"/>
      <w:jc w:val="center"/>
    </w:pPr>
    <w:rPr>
      <w:b/>
      <w:i/>
      <w:sz w:val="40"/>
    </w:rPr>
  </w:style>
  <w:style w:type="paragraph" w:styleId="11">
    <w:name w:val="List"/>
    <w:basedOn w:val="8"/>
    <w:qFormat/>
    <w:uiPriority w:val="0"/>
    <w:rPr>
      <w:rFonts w:cs="Arial"/>
    </w:rPr>
  </w:style>
  <w:style w:type="paragraph" w:styleId="12">
    <w:name w:val="Normal (Web)"/>
    <w:basedOn w:val="1"/>
    <w:qFormat/>
    <w:uiPriority w:val="0"/>
    <w:rPr>
      <w:szCs w:val="24"/>
    </w:rPr>
  </w:style>
  <w:style w:type="character" w:customStyle="1" w:styleId="13">
    <w:name w:val="Заголовок Знак"/>
    <w:basedOn w:val="2"/>
    <w:link w:val="10"/>
    <w:qFormat/>
    <w:uiPriority w:val="0"/>
    <w:rPr>
      <w:rFonts w:ascii="Times New Roman" w:hAnsi="Times New Roman" w:eastAsia="Times New Roman" w:cs="Times New Roman"/>
      <w:b/>
      <w:i/>
      <w:sz w:val="40"/>
      <w:szCs w:val="20"/>
      <w:lang w:eastAsia="ru-RU"/>
    </w:rPr>
  </w:style>
  <w:style w:type="character" w:customStyle="1" w:styleId="14">
    <w:name w:val="ConsPlusNormal1"/>
    <w:link w:val="15"/>
    <w:qFormat/>
    <w:locked/>
    <w:uiPriority w:val="0"/>
    <w:rPr>
      <w:rFonts w:ascii="Arial" w:hAnsi="Arial" w:eastAsia="Times New Roman" w:cs="Arial"/>
      <w:sz w:val="20"/>
      <w:szCs w:val="20"/>
      <w:lang w:eastAsia="ru-RU"/>
    </w:rPr>
  </w:style>
  <w:style w:type="paragraph" w:customStyle="1" w:styleId="15">
    <w:name w:val="ConsPlusNormal"/>
    <w:link w:val="14"/>
    <w:qFormat/>
    <w:uiPriority w:val="0"/>
    <w:pPr>
      <w:widowControl/>
      <w:suppressAutoHyphens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character" w:customStyle="1" w:styleId="16">
    <w:name w:val="Текст выноски Знак"/>
    <w:basedOn w:val="2"/>
    <w:link w:val="6"/>
    <w:semiHidden/>
    <w:qFormat/>
    <w:uiPriority w:val="99"/>
    <w:rPr>
      <w:rFonts w:ascii="Segoe UI" w:hAnsi="Segoe UI" w:eastAsia="Times New Roman" w:cs="Segoe UI"/>
      <w:sz w:val="18"/>
      <w:szCs w:val="18"/>
      <w:lang w:eastAsia="ru-RU"/>
    </w:rPr>
  </w:style>
  <w:style w:type="paragraph" w:customStyle="1" w:styleId="17">
    <w:name w:val="Заголовок"/>
    <w:basedOn w:val="1"/>
    <w:next w:val="8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customStyle="1" w:styleId="18">
    <w:name w:val="Указатель1"/>
    <w:basedOn w:val="1"/>
    <w:qFormat/>
    <w:uiPriority w:val="0"/>
    <w:pPr>
      <w:suppressLineNumbers/>
    </w:pPr>
    <w:rPr>
      <w:rFonts w:cs="Mangal"/>
    </w:rPr>
  </w:style>
  <w:style w:type="paragraph" w:customStyle="1" w:styleId="19">
    <w:name w:val="caption1"/>
    <w:basedOn w:val="1"/>
    <w:qFormat/>
    <w:uiPriority w:val="0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20">
    <w:name w:val="caption11"/>
    <w:basedOn w:val="1"/>
    <w:qFormat/>
    <w:uiPriority w:val="0"/>
    <w:pPr>
      <w:suppressLineNumbers/>
      <w:spacing w:before="120" w:after="120"/>
    </w:pPr>
    <w:rPr>
      <w:rFonts w:cs="Arial"/>
      <w:i/>
      <w:iCs/>
      <w:szCs w:val="24"/>
    </w:rPr>
  </w:style>
  <w:style w:type="paragraph" w:styleId="21">
    <w:name w:val="List Paragraph"/>
    <w:basedOn w:val="1"/>
    <w:qFormat/>
    <w:uiPriority w:val="34"/>
    <w:pPr>
      <w:spacing w:before="0" w:after="0"/>
      <w:ind w:left="720"/>
      <w:contextualSpacing/>
    </w:pPr>
    <w:rPr>
      <w:rFonts w:eastAsia="Calibri"/>
      <w:sz w:val="28"/>
      <w:szCs w:val="28"/>
      <w:lang w:eastAsia="en-US"/>
    </w:rPr>
  </w:style>
  <w:style w:type="paragraph" w:styleId="22">
    <w:name w:val="No Spacing"/>
    <w:qFormat/>
    <w:uiPriority w:val="1"/>
    <w:pPr>
      <w:widowControl/>
      <w:suppressAutoHyphens/>
      <w:bidi w:val="0"/>
      <w:spacing w:before="0" w:after="0"/>
      <w:jc w:val="left"/>
    </w:pPr>
    <w:rPr>
      <w:rFonts w:cs="Times New Roman" w:asciiTheme="minorHAnsi" w:hAnsiTheme="minorHAnsi" w:eastAsiaTheme="minorHAnsi"/>
      <w:color w:val="auto"/>
      <w:kern w:val="0"/>
      <w:sz w:val="22"/>
      <w:szCs w:val="22"/>
      <w:lang w:val="ru-RU" w:eastAsia="en-US" w:bidi="ar-SA"/>
    </w:rPr>
  </w:style>
  <w:style w:type="paragraph" w:customStyle="1" w:styleId="23">
    <w:name w:val="Содержимое врезки"/>
    <w:basedOn w:val="1"/>
    <w:qFormat/>
    <w:uiPriority w:val="0"/>
  </w:style>
  <w:style w:type="paragraph" w:customStyle="1" w:styleId="24">
    <w:name w:val="msonormal_mr_css_attr"/>
    <w:basedOn w:val="1"/>
    <w:qFormat/>
    <w:uiPriority w:val="0"/>
    <w:pPr>
      <w:spacing w:beforeAutospacing="1" w:afterAutospacing="1"/>
    </w:pPr>
    <w:rPr>
      <w:rFonts w:eastAsia="Calibri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1847</Words>
  <Characters>14937</Characters>
  <Paragraphs>129</Paragraphs>
  <TotalTime>431</TotalTime>
  <ScaleCrop>false</ScaleCrop>
  <LinksUpToDate>false</LinksUpToDate>
  <CharactersWithSpaces>16723</CharactersWithSpaces>
  <Application>WPS Office_12.2.0.23155_F1E327BC-269C-435d-A152-05C5408002CA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2021-12-27T00:42:00Z</dcterms:created>
  <dc:creator>Hlebnikova</dc:creator>
  <cp:lastModifiedBy>admin</cp:lastModifiedBy>
  <cp:lastPrinted>2025-03-27T00:56:00Z</cp:lastPrinted>
  <dcterms:modified xsi:type="dcterms:W3CDTF">2025-11-27T06:56:05Z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4DAF89BE50434B0896C278C05073DBBA_12</vt:lpwstr>
  </property>
</Properties>
</file>